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3FC2C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微软雅黑" w:hAnsi="微软雅黑" w:eastAsia="微软雅黑" w:cs="微软雅黑"/>
          <w:sz w:val="40"/>
          <w:szCs w:val="36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40"/>
          <w:szCs w:val="36"/>
        </w:rPr>
        <w:t>仓储物流规划避坑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i w:val="0"/>
          <w:spacing w:val="0"/>
          <w:sz w:val="40"/>
          <w:szCs w:val="36"/>
        </w:rPr>
        <w:t>100问（细化版）</w:t>
      </w:r>
    </w:p>
    <w:p w14:paraId="004C5849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一、需求分析与定位阶段（20问）</w:t>
      </w:r>
    </w:p>
    <w:p w14:paraId="0D1AA7A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避坑核心：避免需求模糊、目标错位导致的资源错配</w:t>
      </w:r>
    </w:p>
    <w:p w14:paraId="38C1E22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未进行需求调研就选型</w:t>
      </w:r>
    </w:p>
    <w:p w14:paraId="12D71382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：直接采购设备或系统，忽视业务特性。</w:t>
      </w:r>
    </w:p>
    <w:p w14:paraId="5AC164A6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：通过EIQ分析（订单量、品项、数量）、SKU周转率分析明确需求，例如SKU超5万且订单碎片化，需选择柔性分拣系统而非固定式自动化。</w:t>
      </w:r>
    </w:p>
    <w:p w14:paraId="170D039C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：某电商因未分析订单波动性直接部署AS/RS，大促时系统超负荷宕机。</w:t>
      </w:r>
    </w:p>
    <w:p w14:paraId="34345D89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目标设定不量化</w:t>
      </w:r>
    </w:p>
    <w:p w14:paraId="1636FA50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：目标模糊（如“提升效率”），无法验证效果。</w:t>
      </w:r>
    </w:p>
    <w:p w14:paraId="21D3FB44">
      <w:pPr>
        <w:pageBreakBefore w:val="0"/>
        <w:numPr>
          <w:ilvl w:val="0"/>
          <w:numId w:val="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：设定具体KPI（如库存周转率提升20%，拣货准确率≥99.5%），并分解到各阶段。</w:t>
      </w:r>
    </w:p>
    <w:p w14:paraId="3A3596E1">
      <w:pPr>
        <w:pageBreakBefore w:val="0"/>
        <w:numPr>
          <w:ilvl w:val="0"/>
          <w:numId w:val="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：SMART原则+平衡计分卡（BSC）。</w:t>
      </w:r>
    </w:p>
    <w:p w14:paraId="413A15E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忽略未来扩展性</w:t>
      </w:r>
    </w:p>
    <w:p w14:paraId="3C6799E9">
      <w:pPr>
        <w:pageBreakBefore w:val="0"/>
        <w:numPr>
          <w:ilvl w:val="0"/>
          <w:numId w:val="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：按当前需求设计，未来扩容需推倒重来。</w:t>
      </w:r>
    </w:p>
    <w:p w14:paraId="1EB2969D">
      <w:pPr>
        <w:pageBreakBefore w:val="0"/>
        <w:numPr>
          <w:ilvl w:val="0"/>
          <w:numId w:val="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：预留20%库容冗余，设计模块化货架（可拆卸重组），预留自动化接口。</w:t>
      </w:r>
    </w:p>
    <w:p w14:paraId="59D475FE">
      <w:pPr>
        <w:pageBreakBefore w:val="0"/>
        <w:numPr>
          <w:ilvl w:val="0"/>
          <w:numId w:val="1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数据参考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：行业平均业务增长率预估未来3-5年需求。</w:t>
      </w:r>
    </w:p>
    <w:p w14:paraId="2D8268F8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未区分核心与非核心需求</w:t>
      </w:r>
    </w:p>
    <w:p w14:paraId="68A7146D">
      <w:pPr>
        <w:pageBreakBefore w:val="0"/>
        <w:numPr>
          <w:ilvl w:val="0"/>
          <w:numId w:val="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：平均分配资源，导致关键痛点未解决。</w:t>
      </w:r>
    </w:p>
    <w:p w14:paraId="3203F3BA">
      <w:pPr>
        <w:pageBreakBefore w:val="0"/>
        <w:numPr>
          <w:ilvl w:val="0"/>
          <w:numId w:val="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：通过帕累托分析（80/20法则）识别核心需求，优先投入资源。</w:t>
      </w:r>
    </w:p>
    <w:p w14:paraId="7EEE3FE1">
      <w:pPr>
        <w:pageBreakBefore w:val="0"/>
        <w:numPr>
          <w:ilvl w:val="0"/>
          <w:numId w:val="1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例如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：若80%问题由拣货错误导致，应优先升级PDA扫码系统。</w:t>
      </w:r>
    </w:p>
    <w:p w14:paraId="4C7523E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需求文档不严谨</w:t>
      </w:r>
    </w:p>
    <w:p w14:paraId="1CFC9FCA">
      <w:pPr>
        <w:pageBreakBefore w:val="0"/>
        <w:numPr>
          <w:ilvl w:val="0"/>
          <w:numId w:val="1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：需求描述模糊（如“高效分拣”），导致供应商钻空子。</w:t>
      </w:r>
    </w:p>
    <w:p w14:paraId="6278FA1B">
      <w:pPr>
        <w:pageBreakBefore w:val="0"/>
        <w:numPr>
          <w:ilvl w:val="0"/>
          <w:numId w:val="1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：编写SRS（软件需求规格说明书），明确技术参数（如分拣效率≥1.2万件/小时，准确率≥99.99%）。</w:t>
      </w:r>
    </w:p>
    <w:p w14:paraId="7ED7CD91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二、技术与系统选型阶段（20问）</w:t>
      </w:r>
    </w:p>
    <w:p w14:paraId="5A427C07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避坑核心：避免技术不匹配、集成难题导致的系统瘫痪</w:t>
      </w:r>
    </w:p>
    <w:p w14:paraId="496B9BCB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6.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盲目追求新技术</w:t>
      </w:r>
    </w:p>
    <w:p w14:paraId="10F90BBB">
      <w:pPr>
        <w:pageBreakBefore w:val="0"/>
        <w:numPr>
          <w:ilvl w:val="0"/>
          <w:numId w:val="1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：跟风选择AI、数字孪生，但基础数据缺失。</w:t>
      </w:r>
    </w:p>
    <w:p w14:paraId="57FC267A">
      <w:pPr>
        <w:pageBreakBefore w:val="0"/>
        <w:numPr>
          <w:ilvl w:val="0"/>
          <w:numId w:val="1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：技术选型三要素：① 数据基础（如是否有完整SKU数据）；② 业务适配性；③ ROI分析。</w:t>
      </w:r>
    </w:p>
    <w:p w14:paraId="5E2FA4E2">
      <w:pPr>
        <w:pageBreakBefore w:val="0"/>
        <w:numPr>
          <w:ilvl w:val="0"/>
          <w:numId w:val="1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例如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：中小仓优先选WMS+基础AGV，而非全自动化黑灯仓库。</w:t>
      </w:r>
    </w:p>
    <w:p w14:paraId="51E9DD5E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硬件与软件脱节</w:t>
      </w:r>
    </w:p>
    <w:p w14:paraId="4F835BC3">
      <w:pPr>
        <w:pageBreakBefore w:val="0"/>
        <w:numPr>
          <w:ilvl w:val="0"/>
          <w:numId w:val="1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：高价采购硬件，但WCS/WMS算法落后。</w:t>
      </w:r>
    </w:p>
    <w:p w14:paraId="03BDB5C3">
      <w:pPr>
        <w:pageBreakBefore w:val="0"/>
        <w:numPr>
          <w:ilvl w:val="0"/>
          <w:numId w:val="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：要求供应商提供系统仿真报告，验证硬件与软件的协同效率（如AGV调度算法避免拥堵）。</w:t>
      </w:r>
    </w:p>
    <w:p w14:paraId="65010C78">
      <w:pPr>
        <w:pageBreakBefore w:val="0"/>
        <w:numPr>
          <w:ilvl w:val="0"/>
          <w:numId w:val="2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：某企业因WCS调度延迟，导致AGV碰撞事故频发。</w:t>
      </w:r>
    </w:p>
    <w:p w14:paraId="18FCDC8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忽略兼容性与开放性</w:t>
      </w:r>
    </w:p>
    <w:p w14:paraId="3FC450FD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：定制系统无法对接ERP/TMS，形成数据孤岛。</w:t>
      </w:r>
    </w:p>
    <w:p w14:paraId="58D544A0">
      <w:pPr>
        <w:pageBreakBefore w:val="0"/>
        <w:numPr>
          <w:ilvl w:val="0"/>
          <w:numId w:val="2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：要求API接口文档，并现场测试与现有系统的数据互通（如订单实时同步）。</w:t>
      </w:r>
    </w:p>
    <w:p w14:paraId="7660CD80">
      <w:pPr>
        <w:pageBreakBefore w:val="0"/>
        <w:numPr>
          <w:ilvl w:val="0"/>
          <w:numId w:val="2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协议条款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：合同中明确接口开发责任方及时间节点。</w:t>
      </w:r>
    </w:p>
    <w:p w14:paraId="33740A2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未验证供应商实施能力</w:t>
      </w:r>
    </w:p>
    <w:p w14:paraId="5F735C17">
      <w:pPr>
        <w:pageBreakBefore w:val="0"/>
        <w:numPr>
          <w:ilvl w:val="0"/>
          <w:numId w:val="2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：供应商案例造假，实施后问题频发。</w:t>
      </w:r>
    </w:p>
    <w:p w14:paraId="7682BE10">
      <w:pPr>
        <w:pageBreakBefore w:val="0"/>
        <w:numPr>
          <w:ilvl w:val="0"/>
          <w:numId w:val="2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：① 实地考察供应商其他客户现场；② 要求提供详细实施方案及进度表；③ 分阶段验收付款。</w:t>
      </w:r>
    </w:p>
    <w:p w14:paraId="3CE3271B">
      <w:pPr>
        <w:pageBreakBefore w:val="0"/>
        <w:numPr>
          <w:ilvl w:val="0"/>
          <w:numId w:val="2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例如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：分设计、安装、调试三阶段验收，每阶段付款比例不超过30%。</w:t>
      </w:r>
    </w:p>
    <w:p w14:paraId="4751FF4B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低估运维成本</w:t>
      </w:r>
    </w:p>
    <w:p w14:paraId="5A601D99">
      <w:pPr>
        <w:pageBreakBefore w:val="0"/>
        <w:numPr>
          <w:ilvl w:val="0"/>
          <w:numId w:val="2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：仅关注采购价，忽略后续维护费用。</w:t>
      </w:r>
    </w:p>
    <w:p w14:paraId="078CD4BC">
      <w:pPr>
        <w:pageBreakBefore w:val="0"/>
        <w:numPr>
          <w:ilvl w:val="0"/>
          <w:numId w:val="2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：要求供应商提供TCO（总体拥有成本）报告，包含维保费用、备件价格、响应时间。</w:t>
      </w:r>
    </w:p>
    <w:p w14:paraId="232E5FCA">
      <w:pPr>
        <w:pageBreakBefore w:val="0"/>
        <w:numPr>
          <w:ilvl w:val="0"/>
          <w:numId w:val="3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数据参考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：自动化设备年运维成本通常为采购价的10%-15%。</w:t>
      </w:r>
    </w:p>
    <w:p w14:paraId="74F90C40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三、空间与流程设计阶段（20问）</w:t>
      </w:r>
    </w:p>
    <w:p w14:paraId="2A94B47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避坑核心：避免布局不合理、动线混乱导致的效率低下</w:t>
      </w:r>
    </w:p>
    <w:p w14:paraId="43F7FF1B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11.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动线交叉导致拥堵</w:t>
      </w:r>
    </w:p>
    <w:p w14:paraId="49252459">
      <w:pPr>
        <w:pageBreakBefore w:val="0"/>
        <w:numPr>
          <w:ilvl w:val="0"/>
          <w:numId w:val="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：人车货流交叉，拥堵频发。</w:t>
      </w:r>
    </w:p>
    <w:p w14:paraId="340E22B8">
      <w:pPr>
        <w:pageBreakBefore w:val="0"/>
        <w:numPr>
          <w:ilvl w:val="0"/>
          <w:numId w:val="3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：采用Plant Simulation或FlexSim仿真，优化路径：</w:t>
      </w:r>
    </w:p>
    <w:p w14:paraId="4AC69525">
      <w:pPr>
        <w:pageBreakBefore w:val="0"/>
        <w:numPr>
          <w:ilvl w:val="1"/>
          <w:numId w:val="3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人流与物流分离，设置专用通道（宽度≥1.2米）；</w:t>
      </w:r>
    </w:p>
    <w:p w14:paraId="10FB7A41">
      <w:pPr>
        <w:pageBreakBefore w:val="0"/>
        <w:numPr>
          <w:ilvl w:val="1"/>
          <w:numId w:val="3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物流动线单向循环，避免U型回环。</w:t>
      </w:r>
    </w:p>
    <w:p w14:paraId="1DA306C9">
      <w:pPr>
        <w:pageBreakBefore w:val="0"/>
        <w:numPr>
          <w:ilvl w:val="0"/>
          <w:numId w:val="3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：某仓库通过仿真优化，拥堵减少70%。</w:t>
      </w:r>
    </w:p>
    <w:p w14:paraId="221C8EC8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储位规划未动态调整</w:t>
      </w:r>
    </w:p>
    <w:p w14:paraId="253CD154">
      <w:pPr>
        <w:pageBreakBefore w:val="0"/>
        <w:numPr>
          <w:ilvl w:val="0"/>
          <w:numId w:val="3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：ABC分类固定，热销品位置不合理。</w:t>
      </w:r>
    </w:p>
    <w:p w14:paraId="7939C876">
      <w:pPr>
        <w:pageBreakBefore w:val="0"/>
        <w:numPr>
          <w:ilvl w:val="0"/>
          <w:numId w:val="3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：每月动态更新ABC分类，结合热力图工具（如Power BI可视化拣货频次），将A类品置于黄金拣选区。</w:t>
      </w:r>
    </w:p>
    <w:p w14:paraId="6457B7BF">
      <w:pPr>
        <w:pageBreakBefore w:val="0"/>
        <w:numPr>
          <w:ilvl w:val="0"/>
          <w:numId w:val="3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黄金区标准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：离出入口≤15米，货架高度1.2-1.6米（人眼舒适区）。</w:t>
      </w:r>
    </w:p>
    <w:p w14:paraId="663F73FB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通道宽度不足</w:t>
      </w:r>
    </w:p>
    <w:p w14:paraId="5CEE1E3E">
      <w:pPr>
        <w:pageBreakBefore w:val="0"/>
        <w:numPr>
          <w:ilvl w:val="0"/>
          <w:numId w:val="3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：为增加库容压缩通道，导致作业效率低。</w:t>
      </w:r>
    </w:p>
    <w:p w14:paraId="59C1FCBE">
      <w:pPr>
        <w:pageBreakBefore w:val="0"/>
        <w:numPr>
          <w:ilvl w:val="0"/>
          <w:numId w:val="4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：根据设备类型设定标准宽度：</w:t>
      </w:r>
    </w:p>
    <w:p w14:paraId="32A59BD6">
      <w:pPr>
        <w:pageBreakBefore w:val="0"/>
        <w:numPr>
          <w:ilvl w:val="1"/>
          <w:numId w:val="4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托盘叉车通道≥3.5米；</w:t>
      </w:r>
    </w:p>
    <w:p w14:paraId="3F5848D6">
      <w:pPr>
        <w:pageBreakBefore w:val="0"/>
        <w:numPr>
          <w:ilvl w:val="1"/>
          <w:numId w:val="4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AGV通道≥1.8米（含安全间隙）。</w:t>
      </w:r>
    </w:p>
    <w:p w14:paraId="4A419446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：AutoCAD精确建模验证。</w:t>
      </w:r>
    </w:p>
    <w:p w14:paraId="38073AC6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未考虑人机工程学</w:t>
      </w:r>
    </w:p>
    <w:p w14:paraId="255DD843">
      <w:pPr>
        <w:pageBreakBefore w:val="0"/>
        <w:numPr>
          <w:ilvl w:val="0"/>
          <w:numId w:val="4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：货架过高、过重导致工伤。</w:t>
      </w:r>
    </w:p>
    <w:p w14:paraId="48A47997">
      <w:pPr>
        <w:pageBreakBefore w:val="0"/>
        <w:numPr>
          <w:ilvl w:val="0"/>
          <w:numId w:val="4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408F6E19">
      <w:pPr>
        <w:pageBreakBefore w:val="0"/>
        <w:numPr>
          <w:ilvl w:val="1"/>
          <w:numId w:val="4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货架层高按人体工程学设计（腰部高度放高频品）；</w:t>
      </w:r>
    </w:p>
    <w:p w14:paraId="56A71B77">
      <w:pPr>
        <w:pageBreakBefore w:val="0"/>
        <w:numPr>
          <w:ilvl w:val="1"/>
          <w:numId w:val="4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超重货物配置助力设备（如电动葫芦）。</w:t>
      </w:r>
    </w:p>
    <w:p w14:paraId="2BE33444">
      <w:pPr>
        <w:pageBreakBefore w:val="0"/>
        <w:numPr>
          <w:ilvl w:val="0"/>
          <w:numId w:val="4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法规参考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：GB/T 12801《生产过程安全卫生要求总则》。</w:t>
      </w:r>
    </w:p>
    <w:p w14:paraId="579ECD4D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忽略弹性空间设计</w:t>
      </w:r>
    </w:p>
    <w:p w14:paraId="7A1D3012">
      <w:pPr>
        <w:pageBreakBefore w:val="0"/>
        <w:numPr>
          <w:ilvl w:val="0"/>
          <w:numId w:val="4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：满负荷设计，旺季爆仓。</w:t>
      </w:r>
    </w:p>
    <w:p w14:paraId="6CF33485">
      <w:pPr>
        <w:pageBreakBefore w:val="0"/>
        <w:numPr>
          <w:ilvl w:val="0"/>
          <w:numId w:val="5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：预留10%-15%弹性库容，设置可移动隔断；主通道预留扩展接口，支持快速搭建临时库区。</w:t>
      </w:r>
    </w:p>
    <w:p w14:paraId="3C60A0FD">
      <w:pPr>
        <w:pageBreakBefore w:val="0"/>
        <w:numPr>
          <w:ilvl w:val="0"/>
          <w:numId w:val="5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例如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：大促期间用可折叠货架临时扩容。</w:t>
      </w:r>
    </w:p>
    <w:p w14:paraId="4D93F683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四、实施与交付阶段（20问）</w:t>
      </w:r>
    </w:p>
    <w:p w14:paraId="606D8D5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避坑核心：避免项目管理混乱、验收不严导致的烂尾工程</w:t>
      </w:r>
    </w:p>
    <w:p w14:paraId="0F92F4F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16.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项目计划不严谨</w:t>
      </w:r>
    </w:p>
    <w:p w14:paraId="2F2B9A23">
      <w:pPr>
        <w:pageBreakBefore w:val="0"/>
        <w:numPr>
          <w:ilvl w:val="0"/>
          <w:numId w:val="5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：进度延迟，影响业务。</w:t>
      </w:r>
    </w:p>
    <w:p w14:paraId="593BE728">
      <w:pPr>
        <w:pageBreakBefore w:val="0"/>
        <w:numPr>
          <w:ilvl w:val="0"/>
          <w:numId w:val="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：用甘特图拆分里程碑节点（如设计30天、安装45天），关键节点设置缓冲时间（如预留10天调试）。</w:t>
      </w:r>
    </w:p>
    <w:p w14:paraId="54AFACA4">
      <w:pPr>
        <w:pageBreakBefore w:val="0"/>
        <w:numPr>
          <w:ilvl w:val="0"/>
          <w:numId w:val="5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：Project或PingCode项目管理软件。</w:t>
      </w:r>
    </w:p>
    <w:p w14:paraId="6F071D64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未进行压力测试</w:t>
      </w:r>
    </w:p>
    <w:p w14:paraId="17F0B299">
      <w:pPr>
        <w:pageBreakBefore w:val="0"/>
        <w:numPr>
          <w:ilvl w:val="0"/>
          <w:numId w:val="5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：系统上线即崩溃。</w:t>
      </w:r>
    </w:p>
    <w:p w14:paraId="2187510B">
      <w:pPr>
        <w:pageBreakBefore w:val="0"/>
        <w:numPr>
          <w:ilvl w:val="0"/>
          <w:numId w:val="5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：分阶段测试：</w:t>
      </w:r>
    </w:p>
    <w:p w14:paraId="49BAC936">
      <w:pPr>
        <w:pageBreakBefore w:val="0"/>
        <w:numPr>
          <w:ilvl w:val="1"/>
          <w:numId w:val="5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单元测试：单设备测试（如堆垛机运行）；</w:t>
      </w:r>
    </w:p>
    <w:p w14:paraId="547CB448">
      <w:pPr>
        <w:pageBreakBefore w:val="0"/>
        <w:numPr>
          <w:ilvl w:val="1"/>
          <w:numId w:val="5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集成测试：全系统联调（模拟大促订单量）；</w:t>
      </w:r>
    </w:p>
    <w:p w14:paraId="54D1CBBC">
      <w:pPr>
        <w:pageBreakBefore w:val="0"/>
        <w:numPr>
          <w:ilvl w:val="1"/>
          <w:numId w:val="5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压力测试：超负荷运行24小时验证稳定性。</w:t>
      </w:r>
    </w:p>
    <w:p w14:paraId="382AE3E7">
      <w:pPr>
        <w:pageBreakBefore w:val="0"/>
        <w:numPr>
          <w:ilvl w:val="0"/>
          <w:numId w:val="6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：某企业未做压力测试，双十一期间WMS宕机3小时。</w:t>
      </w:r>
    </w:p>
    <w:p w14:paraId="68378C6B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培训不到位</w:t>
      </w:r>
    </w:p>
    <w:p w14:paraId="6F1D2141">
      <w:pPr>
        <w:pageBreakBefore w:val="0"/>
        <w:numPr>
          <w:ilvl w:val="0"/>
          <w:numId w:val="6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：员工不会操作新系统，效率反而下降。</w:t>
      </w:r>
    </w:p>
    <w:p w14:paraId="68BCAB3B">
      <w:pPr>
        <w:pageBreakBefore w:val="0"/>
        <w:numPr>
          <w:ilvl w:val="0"/>
          <w:numId w:val="6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70DBA8D9">
      <w:pPr>
        <w:pageBreakBefore w:val="0"/>
        <w:numPr>
          <w:ilvl w:val="1"/>
          <w:numId w:val="6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制定培训手册（含视频教程）；</w:t>
      </w:r>
    </w:p>
    <w:p w14:paraId="2F2D69B2">
      <w:pPr>
        <w:pageBreakBefore w:val="0"/>
        <w:numPr>
          <w:ilvl w:val="1"/>
          <w:numId w:val="6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分批次实操考核，通过率100%后上线；</w:t>
      </w:r>
    </w:p>
    <w:p w14:paraId="20EDDA64">
      <w:pPr>
        <w:pageBreakBefore w:val="0"/>
        <w:numPr>
          <w:ilvl w:val="1"/>
          <w:numId w:val="6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保留10%老员工作为“种子讲师”。</w:t>
      </w:r>
    </w:p>
    <w:p w14:paraId="2C983CD2">
      <w:pPr>
        <w:pageBreakBefore w:val="0"/>
        <w:numPr>
          <w:ilvl w:val="0"/>
          <w:numId w:val="6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例如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：某仓库通过“师徒制”培训，员工上岗效率提升40%。</w:t>
      </w:r>
    </w:p>
    <w:p w14:paraId="7796FD29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验收标准不明确</w:t>
      </w:r>
    </w:p>
    <w:p w14:paraId="4BFC7FA3">
      <w:pPr>
        <w:pageBreakBefore w:val="0"/>
        <w:numPr>
          <w:ilvl w:val="0"/>
          <w:numId w:val="6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：供应商偷工减料，但无据可依。</w:t>
      </w:r>
    </w:p>
    <w:p w14:paraId="6BD156EF">
      <w:pPr>
        <w:pageBreakBefore w:val="0"/>
        <w:numPr>
          <w:ilvl w:val="0"/>
          <w:numId w:val="6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：签订验收清单，逐项核对：</w:t>
      </w:r>
    </w:p>
    <w:p w14:paraId="13B6E17A">
      <w:pPr>
        <w:pageBreakBefore w:val="0"/>
        <w:numPr>
          <w:ilvl w:val="1"/>
          <w:numId w:val="6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硬件：设备参数与合同一致（如堆垛机速度≥120m/min）；</w:t>
      </w:r>
    </w:p>
    <w:p w14:paraId="13484252">
      <w:pPr>
        <w:pageBreakBefore w:val="0"/>
        <w:numPr>
          <w:ilvl w:val="1"/>
          <w:numId w:val="7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软件：功能点测试（如波次拣货策略是否生效）；</w:t>
      </w:r>
    </w:p>
    <w:p w14:paraId="5C6B0638">
      <w:pPr>
        <w:pageBreakBefore w:val="0"/>
        <w:numPr>
          <w:ilvl w:val="1"/>
          <w:numId w:val="7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文档：移交操作手册、维保手册。</w:t>
      </w:r>
    </w:p>
    <w:p w14:paraId="513E1112">
      <w:pPr>
        <w:pageBreakBefore w:val="0"/>
        <w:numPr>
          <w:ilvl w:val="0"/>
          <w:numId w:val="7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：Checklist逐项签字确认。</w:t>
      </w:r>
    </w:p>
    <w:p w14:paraId="5871B4D1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未预留备件与维保资源</w:t>
      </w:r>
    </w:p>
    <w:p w14:paraId="7B2F8E4B">
      <w:pPr>
        <w:pageBreakBefore w:val="0"/>
        <w:numPr>
          <w:ilvl w:val="0"/>
          <w:numId w:val="7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：核心备件短缺，故障停机时间长。</w:t>
      </w:r>
    </w:p>
    <w:p w14:paraId="3A2BCCFD">
      <w:pPr>
        <w:pageBreakBefore w:val="0"/>
        <w:numPr>
          <w:ilvl w:val="0"/>
          <w:numId w:val="7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597B9227">
      <w:pPr>
        <w:pageBreakBefore w:val="0"/>
        <w:numPr>
          <w:ilvl w:val="1"/>
          <w:numId w:val="7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合同中要求供应商提供本地备件库；</w:t>
      </w:r>
    </w:p>
    <w:p w14:paraId="4825980A">
      <w:pPr>
        <w:pageBreakBefore w:val="0"/>
        <w:numPr>
          <w:ilvl w:val="1"/>
          <w:numId w:val="7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关键设备（如WCS服务器）冗余配置（如双机热备）；</w:t>
      </w:r>
    </w:p>
    <w:p w14:paraId="076547A0">
      <w:pPr>
        <w:pageBreakBefore w:val="0"/>
        <w:numPr>
          <w:ilvl w:val="1"/>
          <w:numId w:val="7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签订SLA（服务等级协议），明确响应时间（如2小时内到场）。</w:t>
      </w:r>
    </w:p>
    <w:p w14:paraId="6457CC81">
      <w:pPr>
        <w:pageBreakBefore w:val="0"/>
        <w:numPr>
          <w:ilvl w:val="0"/>
          <w:numId w:val="7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数据参考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：设备MTBF（平均无故障时间）需≥8000小时。</w:t>
      </w:r>
    </w:p>
    <w:p w14:paraId="38270649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五、运营与优化阶段（20问）</w:t>
      </w:r>
    </w:p>
    <w:p w14:paraId="17950CD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避坑核心：避免重建设轻运营导致的资源浪费</w:t>
      </w:r>
    </w:p>
    <w:p w14:paraId="3F96C307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21.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缺乏持续改进机制</w:t>
      </w:r>
    </w:p>
    <w:p w14:paraId="52A13C1B">
      <w:pPr>
        <w:pageBreakBefore w:val="0"/>
        <w:numPr>
          <w:ilvl w:val="0"/>
          <w:numId w:val="7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：系统上线后无人优化，效率下降。</w:t>
      </w:r>
    </w:p>
    <w:p w14:paraId="453C676C">
      <w:pPr>
        <w:pageBreakBefore w:val="0"/>
        <w:numPr>
          <w:ilvl w:val="0"/>
          <w:numId w:val="7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：建立PDCA循环：</w:t>
      </w:r>
    </w:p>
    <w:p w14:paraId="42AB77BE">
      <w:pPr>
        <w:pageBreakBefore w:val="0"/>
        <w:numPr>
          <w:ilvl w:val="1"/>
          <w:numId w:val="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Plan：每月分析KPI（如拣货时效、库存准确率）；</w:t>
      </w:r>
    </w:p>
    <w:p w14:paraId="4D1161F2">
      <w:pPr>
        <w:pageBreakBefore w:val="0"/>
        <w:numPr>
          <w:ilvl w:val="1"/>
          <w:numId w:val="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Do：实施改善措施（如调整储位）；</w:t>
      </w:r>
    </w:p>
    <w:p w14:paraId="2BDD349C">
      <w:pPr>
        <w:pageBreakBefore w:val="0"/>
        <w:numPr>
          <w:ilvl w:val="1"/>
          <w:numId w:val="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Check：验证效果；</w:t>
      </w:r>
    </w:p>
    <w:p w14:paraId="0435C446">
      <w:pPr>
        <w:pageBreakBefore w:val="0"/>
        <w:numPr>
          <w:ilvl w:val="1"/>
          <w:numId w:val="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Act：标准化流程。</w:t>
      </w:r>
    </w:p>
    <w:p w14:paraId="19AC628C">
      <w:pPr>
        <w:pageBreakBefore w:val="0"/>
        <w:numPr>
          <w:ilvl w:val="0"/>
          <w:numId w:val="7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：看板管理+每日运营会议。</w:t>
      </w:r>
    </w:p>
    <w:p w14:paraId="1F7EF389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数据管理混乱</w:t>
      </w:r>
    </w:p>
    <w:p w14:paraId="191D3889">
      <w:pPr>
        <w:pageBreakBefore w:val="0"/>
        <w:numPr>
          <w:ilvl w:val="0"/>
          <w:numId w:val="8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：数据不准（如库存差异大），系统失效。</w:t>
      </w:r>
    </w:p>
    <w:p w14:paraId="307B5209">
      <w:pPr>
        <w:pageBreakBefore w:val="0"/>
        <w:numPr>
          <w:ilvl w:val="0"/>
          <w:numId w:val="8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231E8C09">
      <w:pPr>
        <w:pageBreakBefore w:val="0"/>
        <w:numPr>
          <w:ilvl w:val="1"/>
          <w:numId w:val="8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实施周期盘点和动态盘点结合；</w:t>
      </w:r>
    </w:p>
    <w:p w14:paraId="36A998D9">
      <w:pPr>
        <w:pageBreakBefore w:val="0"/>
        <w:numPr>
          <w:ilvl w:val="1"/>
          <w:numId w:val="8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系统对接PDA实时扫码上传数据；</w:t>
      </w:r>
    </w:p>
    <w:p w14:paraId="3384178C">
      <w:pPr>
        <w:pageBreakBefore w:val="0"/>
        <w:numPr>
          <w:ilvl w:val="1"/>
          <w:numId w:val="8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设置数据异常预警阈值（如差异超5%自动报警）。</w:t>
      </w:r>
    </w:p>
    <w:p w14:paraId="3515C4D2">
      <w:pPr>
        <w:pageBreakBefore w:val="0"/>
        <w:numPr>
          <w:ilvl w:val="0"/>
          <w:numId w:val="8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：某企业通过实时数据同步，库存准确率从90%提升到99.8%。</w:t>
      </w:r>
    </w:p>
    <w:p w14:paraId="7D800C1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忽视设备预防性维护</w:t>
      </w:r>
    </w:p>
    <w:p w14:paraId="0643B48C">
      <w:pPr>
        <w:pageBreakBefore w:val="0"/>
        <w:numPr>
          <w:ilvl w:val="0"/>
          <w:numId w:val="8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：设备带病运行，突发故障。</w:t>
      </w:r>
    </w:p>
    <w:p w14:paraId="6809BFFA">
      <w:pPr>
        <w:pageBreakBefore w:val="0"/>
        <w:numPr>
          <w:ilvl w:val="0"/>
          <w:numId w:val="8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：制定PM计划（预防性维护）：</w:t>
      </w:r>
    </w:p>
    <w:p w14:paraId="47C90760">
      <w:pPr>
        <w:pageBreakBefore w:val="0"/>
        <w:numPr>
          <w:ilvl w:val="1"/>
          <w:numId w:val="8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日检：操作员每日点检（如AGV电池电量）；</w:t>
      </w:r>
    </w:p>
    <w:p w14:paraId="27B971F6">
      <w:pPr>
        <w:pageBreakBefore w:val="0"/>
        <w:numPr>
          <w:ilvl w:val="1"/>
          <w:numId w:val="8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周检：工程师检查关键部件（如堆垛机轨道磨损）；</w:t>
      </w:r>
    </w:p>
    <w:p w14:paraId="4FDA670E">
      <w:pPr>
        <w:pageBreakBefore w:val="0"/>
        <w:numPr>
          <w:ilvl w:val="1"/>
          <w:numId w:val="8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月检：全面保养（如更换润滑油）。</w:t>
      </w:r>
    </w:p>
    <w:p w14:paraId="6229BA2A">
      <w:pPr>
        <w:pageBreakBefore w:val="0"/>
        <w:numPr>
          <w:ilvl w:val="0"/>
          <w:numId w:val="8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：CMMS（计算机维护管理系统）自动派单。</w:t>
      </w:r>
    </w:p>
    <w:p w14:paraId="067241D7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未建立应急预案</w:t>
      </w:r>
    </w:p>
    <w:p w14:paraId="54EA2867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：突发停电、系统崩溃时瘫痪。</w:t>
      </w:r>
    </w:p>
    <w:p w14:paraId="2243C295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13BD5763">
      <w:pPr>
        <w:pageBreakBefore w:val="0"/>
        <w:numPr>
          <w:ilvl w:val="1"/>
          <w:numId w:val="8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硬件冗余：UPS备用电源（支持2小时运行）、关键设备双机热备；</w:t>
      </w:r>
    </w:p>
    <w:p w14:paraId="12CDD663">
      <w:pPr>
        <w:pageBreakBefore w:val="0"/>
        <w:numPr>
          <w:ilvl w:val="1"/>
          <w:numId w:val="8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人工预案：制定手工拣货流程，并定期演练；</w:t>
      </w:r>
    </w:p>
    <w:p w14:paraId="4539500B">
      <w:pPr>
        <w:pageBreakBefore w:val="0"/>
        <w:numPr>
          <w:ilvl w:val="1"/>
          <w:numId w:val="8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数据备份：每天异地备份WMS数据。</w:t>
      </w:r>
    </w:p>
    <w:p w14:paraId="69379BD2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：某仓库因台风停电，启动应急预案后仅损失1小时产能。</w:t>
      </w:r>
    </w:p>
    <w:p w14:paraId="7B83ACF9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KPI考核不合理</w:t>
      </w:r>
    </w:p>
    <w:p w14:paraId="2C79AB2D">
      <w:pPr>
        <w:pageBreakBefore w:val="0"/>
        <w:numPr>
          <w:ilvl w:val="0"/>
          <w:numId w:val="8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避坑点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：仅考核效率，忽视成本与质量。</w:t>
      </w:r>
    </w:p>
    <w:p w14:paraId="489A12D8">
      <w:pPr>
        <w:pageBreakBefore w:val="0"/>
        <w:numPr>
          <w:ilvl w:val="0"/>
          <w:numId w:val="8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细化措施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：设计平衡的考核体系：</w:t>
      </w:r>
    </w:p>
    <w:p w14:paraId="66AEF8BF">
      <w:pPr>
        <w:pageBreakBefore w:val="0"/>
        <w:numPr>
          <w:ilvl w:val="1"/>
          <w:numId w:val="8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效率：拣货时效、人均效能；</w:t>
      </w:r>
    </w:p>
    <w:p w14:paraId="56612CAF">
      <w:pPr>
        <w:pageBreakBefore w:val="0"/>
        <w:numPr>
          <w:ilvl w:val="1"/>
          <w:numId w:val="8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成本：单件物流成本、能耗；</w:t>
      </w:r>
    </w:p>
    <w:p w14:paraId="7FC7F1F7">
      <w:pPr>
        <w:pageBreakBefore w:val="0"/>
        <w:numPr>
          <w:ilvl w:val="1"/>
          <w:numId w:val="8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质量：准确率、破损率；</w:t>
      </w:r>
    </w:p>
    <w:p w14:paraId="46AD8154">
      <w:pPr>
        <w:pageBreakBefore w:val="0"/>
        <w:numPr>
          <w:ilvl w:val="1"/>
          <w:numId w:val="8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安全：事故率。</w:t>
      </w:r>
    </w:p>
    <w:p w14:paraId="15AE6E71">
      <w:pPr>
        <w:pageBreakBefore w:val="0"/>
        <w:numPr>
          <w:ilvl w:val="0"/>
          <w:numId w:val="8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：OKR+KPI结合考核。</w:t>
      </w:r>
    </w:p>
    <w:p w14:paraId="5D48657E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总结避坑方法论</w:t>
      </w:r>
    </w:p>
    <w:p w14:paraId="67A1D0AC">
      <w:pPr>
        <w:pageBreakBefore w:val="0"/>
        <w:numPr>
          <w:ilvl w:val="0"/>
          <w:numId w:val="8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数据驱动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：所有决策基于历史数据分析（EIQ、周转率、稼动率）。</w:t>
      </w:r>
    </w:p>
    <w:p w14:paraId="1494EA65">
      <w:pPr>
        <w:pageBreakBefore w:val="0"/>
        <w:numPr>
          <w:ilvl w:val="0"/>
          <w:numId w:val="8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分阶段验证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：设计→仿真→试点→推广，避免一步到位。</w:t>
      </w:r>
    </w:p>
    <w:p w14:paraId="52FCA66B">
      <w:pPr>
        <w:pageBreakBefore w:val="0"/>
        <w:numPr>
          <w:ilvl w:val="0"/>
          <w:numId w:val="8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全生命周期管理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：从TCO角度评估成本，而非单一采购价。</w:t>
      </w:r>
    </w:p>
    <w:p w14:paraId="6D00AE7C">
      <w:pPr>
        <w:pageBreakBefore w:val="0"/>
        <w:numPr>
          <w:ilvl w:val="0"/>
          <w:numId w:val="8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以人为本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：流程设计必须符合人机工程学，减少工伤风险。</w:t>
      </w:r>
    </w:p>
    <w:p w14:paraId="11E22429">
      <w:pPr>
        <w:pageBreakBefore w:val="0"/>
        <w:numPr>
          <w:ilvl w:val="0"/>
          <w:numId w:val="8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合规先行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：消防、承重、数据安全等合规性贯穿始终。</w:t>
      </w:r>
    </w:p>
    <w:p w14:paraId="0A0239C4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附件建议：</w:t>
      </w:r>
    </w:p>
    <w:p w14:paraId="6EA96997">
      <w:pPr>
        <w:pageBreakBefore w:val="0"/>
        <w:numPr>
          <w:ilvl w:val="0"/>
          <w:numId w:val="9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仓储规划避坑Checklist（按阶段分100项核对）</w:t>
      </w:r>
    </w:p>
    <w:p w14:paraId="0B74FDB6">
      <w:pPr>
        <w:pageBreakBefore w:val="0"/>
        <w:numPr>
          <w:ilvl w:val="0"/>
          <w:numId w:val="9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供应商评估表（含技术、服务、成本维度）</w:t>
      </w:r>
    </w:p>
    <w:p w14:paraId="5B6A62D7">
      <w:pPr>
        <w:pageBreakBefore w:val="0"/>
        <w:numPr>
          <w:ilvl w:val="0"/>
          <w:numId w:val="9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运维标准化手册模板</w:t>
      </w:r>
    </w:p>
    <w:p w14:paraId="696F4537">
      <w:pPr>
        <w:jc w:val="left"/>
        <w:rPr>
          <w:rFonts w:hint="eastAsia" w:ascii="微软雅黑" w:hAnsi="微软雅黑" w:eastAsia="微软雅黑" w:cs="微软雅黑"/>
        </w:rPr>
      </w:pP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73E4F">
    <w:pPr>
      <w:jc w:val="distribute"/>
    </w:pPr>
    <w:r>
      <w:rPr>
        <w:rFonts w:hint="eastAsia"/>
        <w:lang w:val="en-US" w:eastAsia="zh-CN"/>
      </w:rPr>
      <w:t>广东顺力智能物流装备股份有限公司         400-090-1058        www.gdsunli.com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2E319">
    <w:pPr>
      <w:jc w:val="left"/>
      <w:rPr>
        <w:rFonts w:hint="default" w:eastAsia="宋体"/>
        <w:lang w:val="en-US" w:eastAsia="zh-CN"/>
      </w:rPr>
    </w:pPr>
    <w:r>
      <w:rPr>
        <w:rFonts w:hint="default" w:eastAsia="宋体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4982845</wp:posOffset>
          </wp:positionH>
          <wp:positionV relativeFrom="paragraph">
            <wp:posOffset>-197485</wp:posOffset>
          </wp:positionV>
          <wp:extent cx="573405" cy="573405"/>
          <wp:effectExtent l="0" t="0" r="5715" b="5715"/>
          <wp:wrapNone/>
          <wp:docPr id="1" name="图片 1" descr="二维码：顺小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二维码：顺小力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" cy="57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广东顺力智能物流装备股份有限公司                                        扫码申请免费设计方案</w:t>
    </w:r>
  </w:p>
  <w:p w14:paraId="28E20382"/>
  <w:p w14:paraId="28552EC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multilevel"/>
    <w:tmpl w:val="813A4B8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">
    <w:nsid w:val="845B5372"/>
    <w:multiLevelType w:val="multilevel"/>
    <w:tmpl w:val="845B537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">
    <w:nsid w:val="8461FADE"/>
    <w:multiLevelType w:val="multilevel"/>
    <w:tmpl w:val="8461FAD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">
    <w:nsid w:val="8CAEB125"/>
    <w:multiLevelType w:val="multilevel"/>
    <w:tmpl w:val="8CAEB1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">
    <w:nsid w:val="91995D4F"/>
    <w:multiLevelType w:val="multilevel"/>
    <w:tmpl w:val="91995D4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">
    <w:nsid w:val="91B69C97"/>
    <w:multiLevelType w:val="multilevel"/>
    <w:tmpl w:val="91B69C9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">
    <w:nsid w:val="9239341B"/>
    <w:multiLevelType w:val="multilevel"/>
    <w:tmpl w:val="9239341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">
    <w:nsid w:val="9288B902"/>
    <w:multiLevelType w:val="multilevel"/>
    <w:tmpl w:val="9288B90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">
    <w:nsid w:val="9377BC45"/>
    <w:multiLevelType w:val="multilevel"/>
    <w:tmpl w:val="9377BC4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">
    <w:nsid w:val="9ACF65A0"/>
    <w:multiLevelType w:val="multilevel"/>
    <w:tmpl w:val="9ACF65A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">
    <w:nsid w:val="9C8AC8EF"/>
    <w:multiLevelType w:val="multilevel"/>
    <w:tmpl w:val="9C8AC8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">
    <w:nsid w:val="9D5D7490"/>
    <w:multiLevelType w:val="multilevel"/>
    <w:tmpl w:val="9D5D749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">
    <w:nsid w:val="A0C93552"/>
    <w:multiLevelType w:val="multilevel"/>
    <w:tmpl w:val="A0C9355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">
    <w:nsid w:val="A0F05207"/>
    <w:multiLevelType w:val="multilevel"/>
    <w:tmpl w:val="A0F0520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">
    <w:nsid w:val="AAF3F3FA"/>
    <w:multiLevelType w:val="multilevel"/>
    <w:tmpl w:val="AAF3F3F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5">
    <w:nsid w:val="B0ED9BEA"/>
    <w:multiLevelType w:val="multilevel"/>
    <w:tmpl w:val="B0ED9BE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">
    <w:nsid w:val="B0F1ACD9"/>
    <w:multiLevelType w:val="multilevel"/>
    <w:tmpl w:val="B0F1ACD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">
    <w:nsid w:val="B23A94A9"/>
    <w:multiLevelType w:val="multilevel"/>
    <w:tmpl w:val="B23A94A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8">
    <w:nsid w:val="B53F3350"/>
    <w:multiLevelType w:val="multilevel"/>
    <w:tmpl w:val="B53F335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9">
    <w:nsid w:val="B5E306ED"/>
    <w:multiLevelType w:val="multilevel"/>
    <w:tmpl w:val="B5E306E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0">
    <w:nsid w:val="B88D21A8"/>
    <w:multiLevelType w:val="multilevel"/>
    <w:tmpl w:val="B88D21A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1">
    <w:nsid w:val="B8CEF35B"/>
    <w:multiLevelType w:val="multilevel"/>
    <w:tmpl w:val="B8CEF35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2">
    <w:nsid w:val="BB64CFA9"/>
    <w:multiLevelType w:val="multilevel"/>
    <w:tmpl w:val="BB64CFA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3">
    <w:nsid w:val="BDA1395C"/>
    <w:multiLevelType w:val="multilevel"/>
    <w:tmpl w:val="BDA1395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4">
    <w:nsid w:val="BE923771"/>
    <w:multiLevelType w:val="multilevel"/>
    <w:tmpl w:val="BE92377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5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6">
    <w:nsid w:val="C0915F4F"/>
    <w:multiLevelType w:val="multilevel"/>
    <w:tmpl w:val="C0915F4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7">
    <w:nsid w:val="C4E0D24A"/>
    <w:multiLevelType w:val="multilevel"/>
    <w:tmpl w:val="C4E0D24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8">
    <w:nsid w:val="C8879AEF"/>
    <w:multiLevelType w:val="multilevel"/>
    <w:tmpl w:val="C8879A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9">
    <w:nsid w:val="CF092B84"/>
    <w:multiLevelType w:val="multilevel"/>
    <w:tmpl w:val="CF092B8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0">
    <w:nsid w:val="D7D140E4"/>
    <w:multiLevelType w:val="multilevel"/>
    <w:tmpl w:val="D7D140E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1">
    <w:nsid w:val="D7F9FE59"/>
    <w:multiLevelType w:val="multilevel"/>
    <w:tmpl w:val="D7F9FE5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2">
    <w:nsid w:val="DAD3A854"/>
    <w:multiLevelType w:val="multilevel"/>
    <w:tmpl w:val="DAD3A8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3">
    <w:nsid w:val="DCBA6B53"/>
    <w:multiLevelType w:val="multilevel"/>
    <w:tmpl w:val="DCBA6B5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4">
    <w:nsid w:val="E093A4B0"/>
    <w:multiLevelType w:val="multilevel"/>
    <w:tmpl w:val="E093A4B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5">
    <w:nsid w:val="E504947C"/>
    <w:multiLevelType w:val="multilevel"/>
    <w:tmpl w:val="E504947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6">
    <w:nsid w:val="E7B27C5B"/>
    <w:multiLevelType w:val="multilevel"/>
    <w:tmpl w:val="E7B27C5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7">
    <w:nsid w:val="F0E89278"/>
    <w:multiLevelType w:val="multilevel"/>
    <w:tmpl w:val="F0E8927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8">
    <w:nsid w:val="F4B5D9F5"/>
    <w:multiLevelType w:val="multilevel"/>
    <w:tmpl w:val="F4B5D9F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9">
    <w:nsid w:val="F689643B"/>
    <w:multiLevelType w:val="multilevel"/>
    <w:tmpl w:val="F689643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0">
    <w:nsid w:val="F7735DC9"/>
    <w:multiLevelType w:val="multilevel"/>
    <w:tmpl w:val="F7735DC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1">
    <w:nsid w:val="FEC2EA36"/>
    <w:multiLevelType w:val="multilevel"/>
    <w:tmpl w:val="FEC2EA3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2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3">
    <w:nsid w:val="0248C179"/>
    <w:multiLevelType w:val="multilevel"/>
    <w:tmpl w:val="0248C17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4">
    <w:nsid w:val="03A63A41"/>
    <w:multiLevelType w:val="multilevel"/>
    <w:tmpl w:val="03A63A4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5">
    <w:nsid w:val="03D62ECE"/>
    <w:multiLevelType w:val="multilevel"/>
    <w:tmpl w:val="03D62EC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6">
    <w:nsid w:val="0709FD3E"/>
    <w:multiLevelType w:val="multilevel"/>
    <w:tmpl w:val="0709FD3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7">
    <w:nsid w:val="0CEF100B"/>
    <w:multiLevelType w:val="multilevel"/>
    <w:tmpl w:val="0CEF100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8">
    <w:nsid w:val="0E640482"/>
    <w:multiLevelType w:val="multilevel"/>
    <w:tmpl w:val="0E64048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9">
    <w:nsid w:val="0F9F9CCA"/>
    <w:multiLevelType w:val="multilevel"/>
    <w:tmpl w:val="0F9F9CC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0">
    <w:nsid w:val="12EADF99"/>
    <w:multiLevelType w:val="multilevel"/>
    <w:tmpl w:val="12EADF9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1">
    <w:nsid w:val="18F74015"/>
    <w:multiLevelType w:val="multilevel"/>
    <w:tmpl w:val="18F7401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2">
    <w:nsid w:val="1ACDE60F"/>
    <w:multiLevelType w:val="multilevel"/>
    <w:tmpl w:val="1ACDE60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3">
    <w:nsid w:val="1C257C7B"/>
    <w:multiLevelType w:val="multilevel"/>
    <w:tmpl w:val="1C257C7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4">
    <w:nsid w:val="23E97754"/>
    <w:multiLevelType w:val="multilevel"/>
    <w:tmpl w:val="23E977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5">
    <w:nsid w:val="243FCF68"/>
    <w:multiLevelType w:val="multilevel"/>
    <w:tmpl w:val="243FCF6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6">
    <w:nsid w:val="2470EC97"/>
    <w:multiLevelType w:val="multilevel"/>
    <w:tmpl w:val="2470EC9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7">
    <w:nsid w:val="25B654F3"/>
    <w:multiLevelType w:val="multilevel"/>
    <w:tmpl w:val="25B654F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8">
    <w:nsid w:val="2A8F537B"/>
    <w:multiLevelType w:val="multilevel"/>
    <w:tmpl w:val="2A8F537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9">
    <w:nsid w:val="2F2D79CE"/>
    <w:multiLevelType w:val="multilevel"/>
    <w:tmpl w:val="2F2D79C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0">
    <w:nsid w:val="30A0AC00"/>
    <w:multiLevelType w:val="multilevel"/>
    <w:tmpl w:val="30A0AC0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1">
    <w:nsid w:val="30FC5B15"/>
    <w:multiLevelType w:val="multilevel"/>
    <w:tmpl w:val="30FC5B1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2">
    <w:nsid w:val="322D85CA"/>
    <w:multiLevelType w:val="multilevel"/>
    <w:tmpl w:val="322D85C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3">
    <w:nsid w:val="32A7AF2D"/>
    <w:multiLevelType w:val="multilevel"/>
    <w:tmpl w:val="32A7AF2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4">
    <w:nsid w:val="35E83B33"/>
    <w:multiLevelType w:val="multilevel"/>
    <w:tmpl w:val="35E83B3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5">
    <w:nsid w:val="39A0D9AC"/>
    <w:multiLevelType w:val="multilevel"/>
    <w:tmpl w:val="39A0D9A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6">
    <w:nsid w:val="3B8127DF"/>
    <w:multiLevelType w:val="multilevel"/>
    <w:tmpl w:val="3B8127D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7">
    <w:nsid w:val="40B249F9"/>
    <w:multiLevelType w:val="multilevel"/>
    <w:tmpl w:val="40B249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8">
    <w:nsid w:val="46A08BB8"/>
    <w:multiLevelType w:val="multilevel"/>
    <w:tmpl w:val="46A08BB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9">
    <w:nsid w:val="4C1BAE26"/>
    <w:multiLevelType w:val="multilevel"/>
    <w:tmpl w:val="4C1BAE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0">
    <w:nsid w:val="4C3D7A74"/>
    <w:multiLevelType w:val="multilevel"/>
    <w:tmpl w:val="4C3D7A7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1">
    <w:nsid w:val="4D4DC07F"/>
    <w:multiLevelType w:val="multilevel"/>
    <w:tmpl w:val="4D4DC07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2">
    <w:nsid w:val="4D94DA66"/>
    <w:multiLevelType w:val="multilevel"/>
    <w:tmpl w:val="4D94DA6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3">
    <w:nsid w:val="58765686"/>
    <w:multiLevelType w:val="multilevel"/>
    <w:tmpl w:val="5876568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4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5">
    <w:nsid w:val="59EEFD2A"/>
    <w:multiLevelType w:val="multilevel"/>
    <w:tmpl w:val="59EEFD2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6">
    <w:nsid w:val="5A241D34"/>
    <w:multiLevelType w:val="multilevel"/>
    <w:tmpl w:val="5A241D3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7">
    <w:nsid w:val="5E29AB5A"/>
    <w:multiLevelType w:val="multilevel"/>
    <w:tmpl w:val="5E29AB5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8">
    <w:nsid w:val="5FFFB1A7"/>
    <w:multiLevelType w:val="multilevel"/>
    <w:tmpl w:val="5FFFB1A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9">
    <w:nsid w:val="60382F6E"/>
    <w:multiLevelType w:val="multilevel"/>
    <w:tmpl w:val="60382F6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0">
    <w:nsid w:val="629F7852"/>
    <w:multiLevelType w:val="multilevel"/>
    <w:tmpl w:val="629F785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1">
    <w:nsid w:val="65CD0074"/>
    <w:multiLevelType w:val="multilevel"/>
    <w:tmpl w:val="65CD007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2">
    <w:nsid w:val="700FDCEF"/>
    <w:multiLevelType w:val="multilevel"/>
    <w:tmpl w:val="700FDC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3">
    <w:nsid w:val="72183CF9"/>
    <w:multiLevelType w:val="multilevel"/>
    <w:tmpl w:val="72183C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4">
    <w:nsid w:val="74C28B35"/>
    <w:multiLevelType w:val="multilevel"/>
    <w:tmpl w:val="74C28B3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5">
    <w:nsid w:val="77633216"/>
    <w:multiLevelType w:val="multilevel"/>
    <w:tmpl w:val="7763321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6">
    <w:nsid w:val="77ECEA79"/>
    <w:multiLevelType w:val="multilevel"/>
    <w:tmpl w:val="77ECEA7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7">
    <w:nsid w:val="79AA4FA4"/>
    <w:multiLevelType w:val="multilevel"/>
    <w:tmpl w:val="79AA4FA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8">
    <w:nsid w:val="7C246926"/>
    <w:multiLevelType w:val="multilevel"/>
    <w:tmpl w:val="7C2469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9">
    <w:nsid w:val="7DEC2089"/>
    <w:multiLevelType w:val="multilevel"/>
    <w:tmpl w:val="7DEC208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num w:numId="1">
    <w:abstractNumId w:val="42"/>
  </w:num>
  <w:num w:numId="2">
    <w:abstractNumId w:val="29"/>
  </w:num>
  <w:num w:numId="3">
    <w:abstractNumId w:val="74"/>
  </w:num>
  <w:num w:numId="4">
    <w:abstractNumId w:val="25"/>
  </w:num>
  <w:num w:numId="5">
    <w:abstractNumId w:val="19"/>
  </w:num>
  <w:num w:numId="6">
    <w:abstractNumId w:val="45"/>
  </w:num>
  <w:num w:numId="7">
    <w:abstractNumId w:val="57"/>
  </w:num>
  <w:num w:numId="8">
    <w:abstractNumId w:val="83"/>
  </w:num>
  <w:num w:numId="9">
    <w:abstractNumId w:val="43"/>
  </w:num>
  <w:num w:numId="10">
    <w:abstractNumId w:val="6"/>
  </w:num>
  <w:num w:numId="11">
    <w:abstractNumId w:val="58"/>
  </w:num>
  <w:num w:numId="12">
    <w:abstractNumId w:val="76"/>
  </w:num>
  <w:num w:numId="13">
    <w:abstractNumId w:val="28"/>
  </w:num>
  <w:num w:numId="14">
    <w:abstractNumId w:val="71"/>
  </w:num>
  <w:num w:numId="15">
    <w:abstractNumId w:val="38"/>
  </w:num>
  <w:num w:numId="16">
    <w:abstractNumId w:val="56"/>
  </w:num>
  <w:num w:numId="17">
    <w:abstractNumId w:val="33"/>
  </w:num>
  <w:num w:numId="18">
    <w:abstractNumId w:val="31"/>
  </w:num>
  <w:num w:numId="19">
    <w:abstractNumId w:val="10"/>
  </w:num>
  <w:num w:numId="20">
    <w:abstractNumId w:val="69"/>
  </w:num>
  <w:num w:numId="21">
    <w:abstractNumId w:val="79"/>
  </w:num>
  <w:num w:numId="22">
    <w:abstractNumId w:val="48"/>
  </w:num>
  <w:num w:numId="23">
    <w:abstractNumId w:val="68"/>
  </w:num>
  <w:num w:numId="24">
    <w:abstractNumId w:val="16"/>
  </w:num>
  <w:num w:numId="25">
    <w:abstractNumId w:val="88"/>
  </w:num>
  <w:num w:numId="26">
    <w:abstractNumId w:val="86"/>
  </w:num>
  <w:num w:numId="27">
    <w:abstractNumId w:val="24"/>
  </w:num>
  <w:num w:numId="28">
    <w:abstractNumId w:val="80"/>
  </w:num>
  <w:num w:numId="29">
    <w:abstractNumId w:val="7"/>
  </w:num>
  <w:num w:numId="30">
    <w:abstractNumId w:val="65"/>
  </w:num>
  <w:num w:numId="31">
    <w:abstractNumId w:val="2"/>
  </w:num>
  <w:num w:numId="32">
    <w:abstractNumId w:val="73"/>
  </w:num>
  <w:num w:numId="33">
    <w:abstractNumId w:val="89"/>
  </w:num>
  <w:num w:numId="34">
    <w:abstractNumId w:val="0"/>
  </w:num>
  <w:num w:numId="35">
    <w:abstractNumId w:val="55"/>
  </w:num>
  <w:num w:numId="36">
    <w:abstractNumId w:val="72"/>
  </w:num>
  <w:num w:numId="37">
    <w:abstractNumId w:val="40"/>
  </w:num>
  <w:num w:numId="38">
    <w:abstractNumId w:val="34"/>
  </w:num>
  <w:num w:numId="39">
    <w:abstractNumId w:val="61"/>
  </w:num>
  <w:num w:numId="40">
    <w:abstractNumId w:val="87"/>
  </w:num>
  <w:num w:numId="41">
    <w:abstractNumId w:val="22"/>
  </w:num>
  <w:num w:numId="42">
    <w:abstractNumId w:val="4"/>
  </w:num>
  <w:num w:numId="43">
    <w:abstractNumId w:val="21"/>
  </w:num>
  <w:num w:numId="44">
    <w:abstractNumId w:val="77"/>
  </w:num>
  <w:num w:numId="45">
    <w:abstractNumId w:val="1"/>
  </w:num>
  <w:num w:numId="46">
    <w:abstractNumId w:val="52"/>
  </w:num>
  <w:num w:numId="47">
    <w:abstractNumId w:val="3"/>
  </w:num>
  <w:num w:numId="48">
    <w:abstractNumId w:val="78"/>
  </w:num>
  <w:num w:numId="49">
    <w:abstractNumId w:val="84"/>
  </w:num>
  <w:num w:numId="50">
    <w:abstractNumId w:val="70"/>
  </w:num>
  <w:num w:numId="51">
    <w:abstractNumId w:val="62"/>
  </w:num>
  <w:num w:numId="52">
    <w:abstractNumId w:val="81"/>
  </w:num>
  <w:num w:numId="53">
    <w:abstractNumId w:val="46"/>
  </w:num>
  <w:num w:numId="54">
    <w:abstractNumId w:val="47"/>
  </w:num>
  <w:num w:numId="55">
    <w:abstractNumId w:val="30"/>
  </w:num>
  <w:num w:numId="56">
    <w:abstractNumId w:val="63"/>
  </w:num>
  <w:num w:numId="57">
    <w:abstractNumId w:val="53"/>
  </w:num>
  <w:num w:numId="58">
    <w:abstractNumId w:val="37"/>
  </w:num>
  <w:num w:numId="59">
    <w:abstractNumId w:val="54"/>
  </w:num>
  <w:num w:numId="60">
    <w:abstractNumId w:val="18"/>
  </w:num>
  <w:num w:numId="61">
    <w:abstractNumId w:val="67"/>
  </w:num>
  <w:num w:numId="62">
    <w:abstractNumId w:val="49"/>
  </w:num>
  <w:num w:numId="63">
    <w:abstractNumId w:val="64"/>
  </w:num>
  <w:num w:numId="64">
    <w:abstractNumId w:val="44"/>
  </w:num>
  <w:num w:numId="65">
    <w:abstractNumId w:val="26"/>
  </w:num>
  <w:num w:numId="66">
    <w:abstractNumId w:val="50"/>
  </w:num>
  <w:num w:numId="67">
    <w:abstractNumId w:val="17"/>
  </w:num>
  <w:num w:numId="68">
    <w:abstractNumId w:val="66"/>
  </w:num>
  <w:num w:numId="69">
    <w:abstractNumId w:val="13"/>
  </w:num>
  <w:num w:numId="70">
    <w:abstractNumId w:val="39"/>
  </w:num>
  <w:num w:numId="71">
    <w:abstractNumId w:val="60"/>
  </w:num>
  <w:num w:numId="72">
    <w:abstractNumId w:val="41"/>
  </w:num>
  <w:num w:numId="73">
    <w:abstractNumId w:val="51"/>
  </w:num>
  <w:num w:numId="74">
    <w:abstractNumId w:val="82"/>
  </w:num>
  <w:num w:numId="75">
    <w:abstractNumId w:val="35"/>
  </w:num>
  <w:num w:numId="76">
    <w:abstractNumId w:val="27"/>
  </w:num>
  <w:num w:numId="77">
    <w:abstractNumId w:val="12"/>
  </w:num>
  <w:num w:numId="78">
    <w:abstractNumId w:val="85"/>
  </w:num>
  <w:num w:numId="79">
    <w:abstractNumId w:val="32"/>
  </w:num>
  <w:num w:numId="80">
    <w:abstractNumId w:val="20"/>
  </w:num>
  <w:num w:numId="81">
    <w:abstractNumId w:val="59"/>
  </w:num>
  <w:num w:numId="82">
    <w:abstractNumId w:val="36"/>
  </w:num>
  <w:num w:numId="83">
    <w:abstractNumId w:val="9"/>
  </w:num>
  <w:num w:numId="84">
    <w:abstractNumId w:val="75"/>
  </w:num>
  <w:num w:numId="85">
    <w:abstractNumId w:val="23"/>
  </w:num>
  <w:num w:numId="86">
    <w:abstractNumId w:val="15"/>
  </w:num>
  <w:num w:numId="87">
    <w:abstractNumId w:val="8"/>
  </w:num>
  <w:num w:numId="88">
    <w:abstractNumId w:val="11"/>
  </w:num>
  <w:num w:numId="89">
    <w:abstractNumId w:val="14"/>
  </w:num>
  <w:num w:numId="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8627938"/>
    <w:rsid w:val="333922D2"/>
    <w:rsid w:val="411A4F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微软雅黑" w:cs="宋体"/>
      <w:b/>
      <w:bCs/>
      <w:kern w:val="44"/>
      <w:sz w:val="48"/>
      <w:szCs w:val="48"/>
      <w:lang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2884</Words>
  <Characters>3154</Characters>
  <TotalTime>0</TotalTime>
  <ScaleCrop>false</ScaleCrop>
  <LinksUpToDate>false</LinksUpToDate>
  <CharactersWithSpaces>3167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2026-06-10T01:23:00Z</dcterms:created>
  <dc:creator>Apache POI</dc:creator>
  <cp:lastModifiedBy>钊平（Covey）</cp:lastModifiedBy>
  <dcterms:modified xsi:type="dcterms:W3CDTF">2026-10-27T02:51:56Z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kFmB4+X0OAktZifYPjMJM85IA0xHBYPXIsyOJyHPe2M=","ProduceID":"doc_sgs:13f42db9-a719-4adf-9be1-fca23132b22e","ReservedCode2":"kFmB4+X0OAktZifYPjMJM85IA0xHBYPXIsyOJyHPe2M=","PropagateID":"doc_sgs:13f42db9-a719-4adf-9be1-fca23132b22e","ContentProducer":"001191440101MA9Y9T4H7A00000"}</vt:lpwstr>
  </property>
  <property fmtid="{D5CDD505-2E9C-101B-9397-08002B2CF9AE}" pid="3" name="KSOTemplateDocerSaveRecord">
    <vt:lpwstr>eyJoZGlkIjoiZjc1ZWJlYzg5NDQwNWM4Y2E3Mzk1OTFkNWQ3MjQ2NGYiLCJ1c2VySWQiOiIzMzI4MzA0MTAifQ==</vt:lpwstr>
  </property>
  <property fmtid="{D5CDD505-2E9C-101B-9397-08002B2CF9AE}" pid="4" name="KSOProductBuildVer">
    <vt:lpwstr>2052-12.1.0.26936</vt:lpwstr>
  </property>
  <property fmtid="{D5CDD505-2E9C-101B-9397-08002B2CF9AE}" pid="5" name="ICV">
    <vt:lpwstr>E05EC33CA1D440059AAD471D1CEE2833_12</vt:lpwstr>
  </property>
</Properties>
</file>